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396-ПП/2405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2405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7348,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7348,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396-ПП/2405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17:45:20.688;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17:45:20.688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№12, в размере </w:t>
      </w:r>
      <w:r>
        <w:rPr>
          <w:rFonts w:ascii="Times New Roman" w:hAnsi="Times New Roman"/>
          <w:b/>
          <w:i/>
          <w:color w:val="000000"/>
        </w:rPr>
        <w:t xml:space="preserve">202.00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